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39CB5" w14:textId="77777777" w:rsidR="006D39FC" w:rsidRDefault="006D39FC" w:rsidP="006509FB">
      <w:pPr>
        <w:jc w:val="both"/>
        <w:rPr>
          <w:rFonts w:ascii="Arial" w:hAnsi="Arial" w:cs="Arial"/>
          <w:b/>
          <w:i/>
          <w:color w:val="FF0000"/>
          <w:sz w:val="32"/>
          <w:szCs w:val="32"/>
          <w:lang w:val="nb-NO"/>
        </w:rPr>
      </w:pPr>
    </w:p>
    <w:p w14:paraId="3F7ECF78" w14:textId="06C8D1EE" w:rsidR="006509FB" w:rsidRPr="005B22BF" w:rsidRDefault="00B533E7" w:rsidP="006509FB">
      <w:pPr>
        <w:jc w:val="both"/>
        <w:rPr>
          <w:rFonts w:ascii="Arial" w:hAnsi="Arial" w:cs="Arial"/>
          <w:b/>
          <w:color w:val="000000"/>
          <w:sz w:val="32"/>
          <w:szCs w:val="32"/>
          <w:lang w:val="nb-NO"/>
        </w:rPr>
      </w:pPr>
      <w:r w:rsidRPr="00B533E7">
        <w:rPr>
          <w:rFonts w:ascii="Arial" w:hAnsi="Arial" w:cs="Arial"/>
          <w:b/>
          <w:i/>
          <w:color w:val="FF0000"/>
          <w:sz w:val="32"/>
          <w:szCs w:val="32"/>
          <w:lang w:val="nb-NO"/>
        </w:rPr>
        <w:t>Skolens navn</w:t>
      </w:r>
      <w:r w:rsidRPr="00B533E7">
        <w:rPr>
          <w:rFonts w:ascii="Arial" w:hAnsi="Arial" w:cs="Arial"/>
          <w:b/>
          <w:color w:val="FF0000"/>
          <w:sz w:val="32"/>
          <w:szCs w:val="32"/>
          <w:lang w:val="nb-NO"/>
        </w:rPr>
        <w:t xml:space="preserve"> </w:t>
      </w:r>
      <w:r w:rsidR="00FF12DF">
        <w:rPr>
          <w:rFonts w:ascii="Arial" w:hAnsi="Arial" w:cs="Arial"/>
          <w:b/>
          <w:color w:val="000000"/>
          <w:sz w:val="32"/>
          <w:szCs w:val="32"/>
          <w:lang w:val="nb-NO"/>
        </w:rPr>
        <w:t xml:space="preserve">er en </w:t>
      </w:r>
      <w:r w:rsidR="001275E0">
        <w:rPr>
          <w:rFonts w:ascii="Arial" w:hAnsi="Arial" w:cs="Arial"/>
          <w:b/>
          <w:color w:val="000000"/>
          <w:sz w:val="32"/>
          <w:szCs w:val="32"/>
          <w:lang w:val="nb-NO"/>
        </w:rPr>
        <w:t>rettighetsbasert skole</w:t>
      </w:r>
    </w:p>
    <w:p w14:paraId="098D5AFF" w14:textId="0FC40B50" w:rsidR="00A44BB8" w:rsidRDefault="00A44BB8" w:rsidP="00A44BB8">
      <w:pPr>
        <w:pStyle w:val="Default"/>
        <w:jc w:val="both"/>
        <w:rPr>
          <w:sz w:val="22"/>
          <w:szCs w:val="22"/>
        </w:rPr>
      </w:pPr>
    </w:p>
    <w:p w14:paraId="358D281B" w14:textId="5B50D2FD" w:rsidR="003E24C4" w:rsidRDefault="00B533E7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>Vår skole er en</w:t>
      </w:r>
      <w:r w:rsidR="003E24C4" w:rsidRPr="003E24C4">
        <w:rPr>
          <w:rFonts w:ascii="Arial" w:eastAsiaTheme="minorHAnsi" w:hAnsi="Arial" w:cs="Arial"/>
          <w:i/>
          <w:color w:val="000000"/>
          <w:sz w:val="22"/>
          <w:szCs w:val="22"/>
          <w:lang w:val="nb-NO"/>
        </w:rPr>
        <w:t xml:space="preserve"> Rettighets</w:t>
      </w:r>
      <w:r w:rsidR="001275E0">
        <w:rPr>
          <w:rFonts w:ascii="Arial" w:eastAsiaTheme="minorHAnsi" w:hAnsi="Arial" w:cs="Arial"/>
          <w:i/>
          <w:color w:val="000000"/>
          <w:sz w:val="22"/>
          <w:szCs w:val="22"/>
          <w:lang w:val="nb-NO"/>
        </w:rPr>
        <w:t xml:space="preserve">basert </w:t>
      </w:r>
      <w:r w:rsidR="003E24C4" w:rsidRPr="003E24C4">
        <w:rPr>
          <w:rFonts w:ascii="Arial" w:eastAsiaTheme="minorHAnsi" w:hAnsi="Arial" w:cs="Arial"/>
          <w:i/>
          <w:color w:val="000000"/>
          <w:sz w:val="22"/>
          <w:szCs w:val="22"/>
          <w:lang w:val="nb-NO"/>
        </w:rPr>
        <w:t>skole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. Det betyr at </w:t>
      </w: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skolens virksomhet bygger på 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>FNs barnekonvensjon</w:t>
      </w:r>
      <w:r w:rsidR="008E696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og 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>respekt for egne og andres rettigheter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. 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>I samarbeid med UNICEF</w:t>
      </w:r>
      <w:r w:rsidR="00DE38C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jobber 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vi 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>for at barns rettigheter og deres betydning for skolens virksomhet</w:t>
      </w:r>
      <w:r w:rsidR="00DE38C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skal være kjent og respektert av alle som er tilknyttet skolen; e</w:t>
      </w:r>
      <w:r w:rsidR="008E696B">
        <w:rPr>
          <w:rFonts w:ascii="Arial" w:eastAsiaTheme="minorHAnsi" w:hAnsi="Arial" w:cs="Arial"/>
          <w:color w:val="000000"/>
          <w:sz w:val="22"/>
          <w:szCs w:val="22"/>
          <w:lang w:val="nb-NO"/>
        </w:rPr>
        <w:t>lever, foreldre og ansatte</w:t>
      </w:r>
      <w:r w:rsidR="00DE38CB">
        <w:rPr>
          <w:rFonts w:ascii="Arial" w:eastAsiaTheme="minorHAnsi" w:hAnsi="Arial" w:cs="Arial"/>
          <w:color w:val="000000"/>
          <w:sz w:val="22"/>
          <w:szCs w:val="22"/>
          <w:lang w:val="nb-NO"/>
        </w:rPr>
        <w:t>.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>Mangfold</w:t>
      </w:r>
      <w:r w:rsidR="008E696B">
        <w:rPr>
          <w:rFonts w:ascii="Arial" w:eastAsiaTheme="minorHAnsi" w:hAnsi="Arial" w:cs="Arial"/>
          <w:color w:val="000000"/>
          <w:sz w:val="22"/>
          <w:szCs w:val="22"/>
          <w:lang w:val="nb-NO"/>
        </w:rPr>
        <w:t>, respekt, trygghet, engasjement og ansvarsfølelse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er sentrale verdier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for oss</w:t>
      </w:r>
      <w:r w:rsidR="00EE2B04">
        <w:rPr>
          <w:rFonts w:ascii="Arial" w:eastAsiaTheme="minorHAnsi" w:hAnsi="Arial" w:cs="Arial"/>
          <w:color w:val="000000"/>
          <w:sz w:val="22"/>
          <w:szCs w:val="22"/>
          <w:lang w:val="nb-NO"/>
        </w:rPr>
        <w:t>.</w:t>
      </w:r>
    </w:p>
    <w:p w14:paraId="7AD3ECB0" w14:textId="77777777" w:rsidR="006428B4" w:rsidRDefault="006428B4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</w:p>
    <w:p w14:paraId="4B966A59" w14:textId="2EAC8158" w:rsidR="0075763F" w:rsidRPr="006D39FC" w:rsidRDefault="00C42978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b/>
          <w:color w:val="000000"/>
          <w:sz w:val="22"/>
          <w:szCs w:val="22"/>
          <w:lang w:val="nb-NO"/>
        </w:rPr>
        <w:t>Elevmedvirkning</w:t>
      </w:r>
    </w:p>
    <w:p w14:paraId="67D0611E" w14:textId="4A840A76" w:rsidR="006428B4" w:rsidRDefault="00053938" w:rsidP="006509FB">
      <w:pPr>
        <w:jc w:val="both"/>
        <w:rPr>
          <w:rFonts w:ascii="Arial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>Skolen</w:t>
      </w:r>
      <w:r w:rsidR="00EE2B0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</w:t>
      </w:r>
      <w:r w:rsidR="00807126">
        <w:rPr>
          <w:rFonts w:ascii="Arial" w:hAnsi="Arial" w:cs="Arial"/>
          <w:color w:val="000000"/>
          <w:sz w:val="22"/>
          <w:szCs w:val="22"/>
          <w:lang w:val="nb-NO"/>
        </w:rPr>
        <w:t>arbeider for</w:t>
      </w:r>
      <w:r w:rsidR="00EE2B04" w:rsidRPr="006509FB">
        <w:rPr>
          <w:rFonts w:ascii="Arial" w:hAnsi="Arial" w:cs="Arial"/>
          <w:color w:val="000000"/>
          <w:sz w:val="22"/>
          <w:szCs w:val="22"/>
          <w:lang w:val="nb-NO"/>
        </w:rPr>
        <w:t xml:space="preserve"> å styr</w:t>
      </w:r>
      <w:r w:rsidR="005C6F69">
        <w:rPr>
          <w:rFonts w:ascii="Arial" w:hAnsi="Arial" w:cs="Arial"/>
          <w:color w:val="000000"/>
          <w:sz w:val="22"/>
          <w:szCs w:val="22"/>
          <w:lang w:val="nb-NO"/>
        </w:rPr>
        <w:t>ke elevenes tro på egne krefter. De blir hørt og tatt alvorlig. Synes de for eksempel at skolen er et trygt sted å være? Er det noen områder de er engstelige for?</w:t>
      </w:r>
      <w:r w:rsidR="006A7744">
        <w:rPr>
          <w:rFonts w:ascii="Arial" w:hAnsi="Arial" w:cs="Arial"/>
          <w:color w:val="000000"/>
          <w:sz w:val="22"/>
          <w:szCs w:val="22"/>
          <w:lang w:val="nb-NO"/>
        </w:rPr>
        <w:t xml:space="preserve"> Har de gode ideer til hvordan en kan gjøre skolen bedre? Vet de hvem de kan gå til hvis de har problemer på skolen eller hjemme? </w:t>
      </w:r>
      <w:r>
        <w:rPr>
          <w:rFonts w:ascii="Arial" w:hAnsi="Arial" w:cs="Arial"/>
          <w:color w:val="000000"/>
          <w:sz w:val="22"/>
          <w:szCs w:val="22"/>
          <w:lang w:val="nb-NO"/>
        </w:rPr>
        <w:t>Elevene trenes i</w:t>
      </w:r>
      <w:r w:rsidR="00EE2B04" w:rsidRPr="006509FB">
        <w:rPr>
          <w:rFonts w:ascii="Arial" w:hAnsi="Arial" w:cs="Arial"/>
          <w:color w:val="000000"/>
          <w:sz w:val="22"/>
          <w:szCs w:val="22"/>
          <w:lang w:val="nb-NO"/>
        </w:rPr>
        <w:t xml:space="preserve"> å si sin mening og ta initiativ. </w:t>
      </w:r>
    </w:p>
    <w:p w14:paraId="720DE8F9" w14:textId="2041E3A0" w:rsidR="006428B4" w:rsidRDefault="006428B4" w:rsidP="006509FB">
      <w:pPr>
        <w:jc w:val="both"/>
        <w:rPr>
          <w:rFonts w:ascii="Arial" w:hAnsi="Arial" w:cs="Arial"/>
          <w:color w:val="000000"/>
          <w:sz w:val="22"/>
          <w:szCs w:val="22"/>
          <w:lang w:val="nb-NO"/>
        </w:rPr>
      </w:pPr>
    </w:p>
    <w:p w14:paraId="5422FBDC" w14:textId="609062AC" w:rsidR="0075763F" w:rsidRPr="0075763F" w:rsidRDefault="006D39FC" w:rsidP="006509FB">
      <w:pPr>
        <w:jc w:val="both"/>
        <w:rPr>
          <w:rFonts w:ascii="Arial" w:eastAsiaTheme="minorHAnsi" w:hAnsi="Arial" w:cs="Arial"/>
          <w:b/>
          <w:color w:val="000000"/>
          <w:sz w:val="22"/>
          <w:szCs w:val="22"/>
          <w:lang w:val="nb-NO"/>
        </w:rPr>
      </w:pPr>
      <w:r w:rsidRPr="006428B4">
        <w:rPr>
          <w:rFonts w:ascii="Arial" w:eastAsiaTheme="minorHAnsi" w:hAnsi="Arial" w:cs="Arial"/>
          <w:noProof/>
          <w:color w:val="000000"/>
          <w:sz w:val="22"/>
          <w:szCs w:val="22"/>
          <w:lang w:val="nb-NO" w:eastAsia="nb-NO"/>
        </w:rPr>
        <w:drawing>
          <wp:anchor distT="0" distB="0" distL="114300" distR="114300" simplePos="0" relativeHeight="251658240" behindDoc="0" locked="0" layoutInCell="1" allowOverlap="1" wp14:anchorId="76A56367" wp14:editId="2B7093A4">
            <wp:simplePos x="0" y="0"/>
            <wp:positionH relativeFrom="margin">
              <wp:align>right</wp:align>
            </wp:positionH>
            <wp:positionV relativeFrom="margin">
              <wp:posOffset>4056380</wp:posOffset>
            </wp:positionV>
            <wp:extent cx="5616575" cy="4211320"/>
            <wp:effectExtent l="0" t="0" r="3175" b="0"/>
            <wp:wrapSquare wrapText="bothSides"/>
            <wp:docPr id="2" name="Bilde 2" descr="G:\10 MALER -SKJEMAER-LOGO-bilder\BILDER\Barn og unge\Rettighetsskoler\181018 Rettighetsverksted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 MALER -SKJEMAER-LOGO-bilder\BILDER\Barn og unge\Rettighetsskoler\181018 Rettighetsverksted\IMG_11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63F" w:rsidRPr="0075763F">
        <w:rPr>
          <w:rFonts w:ascii="Arial" w:eastAsiaTheme="minorHAnsi" w:hAnsi="Arial" w:cs="Arial"/>
          <w:b/>
          <w:color w:val="000000"/>
          <w:sz w:val="22"/>
          <w:szCs w:val="22"/>
          <w:lang w:val="nb-NO"/>
        </w:rPr>
        <w:t>Rettighetsråd</w:t>
      </w:r>
    </w:p>
    <w:p w14:paraId="4D39C0D3" w14:textId="63FF1C3F" w:rsidR="003E24C4" w:rsidRPr="006D39FC" w:rsidRDefault="00053938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>Skolen har et Rettighetsråd be</w:t>
      </w:r>
      <w:r w:rsidRP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stående av barn og voksne som kontinuerlig jobber med å forbedre vilkårene for alle elevene på skolen. 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Elevene er i flertall. Hver høst kan elever som ønsker det, søke om å bli en av elevrepresentantene i Rettighetsrådet. Foreldre som er interessert i å være med, kan kontakte </w:t>
      </w:r>
      <w:r w:rsidR="00D2672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rettighetsrådets </w:t>
      </w:r>
      <w:r w:rsidR="00202AC7" w:rsidRP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koordinator; </w:t>
      </w:r>
      <w:r w:rsidR="00202AC7" w:rsidRPr="00202AC7">
        <w:rPr>
          <w:rFonts w:ascii="Arial" w:eastAsiaTheme="minorHAnsi" w:hAnsi="Arial" w:cs="Arial"/>
          <w:i/>
          <w:color w:val="FF0000"/>
          <w:sz w:val="22"/>
          <w:szCs w:val="22"/>
          <w:lang w:val="nb-NO"/>
        </w:rPr>
        <w:t>koordinatorens navn</w:t>
      </w:r>
      <w:r w:rsidR="006D014A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</w:t>
      </w:r>
      <w:r w:rsidR="006D014A" w:rsidRPr="006D014A">
        <w:rPr>
          <w:rFonts w:ascii="Arial" w:eastAsiaTheme="minorHAnsi" w:hAnsi="Arial" w:cs="Arial"/>
          <w:i/>
          <w:color w:val="FF0000"/>
          <w:sz w:val="22"/>
          <w:szCs w:val="22"/>
          <w:lang w:val="nb-NO"/>
        </w:rPr>
        <w:t>og e-post/tlf.nr.</w:t>
      </w:r>
      <w:r w:rsidR="006D014A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Koordinatoren</w:t>
      </w:r>
      <w:r w:rsid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har ansvar for Rettighetsrådets arbeid</w:t>
      </w:r>
      <w:r w:rsidR="00A76B90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og er vår kontaktperson overfor UNICEF</w:t>
      </w:r>
      <w:r w:rsid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>.</w:t>
      </w:r>
    </w:p>
    <w:p w14:paraId="1F59B4D8" w14:textId="0195E264" w:rsidR="00053938" w:rsidRDefault="00053938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</w:p>
    <w:p w14:paraId="4FD991E1" w14:textId="77777777" w:rsidR="006D39FC" w:rsidRDefault="006D39FC" w:rsidP="006D39FC">
      <w:pPr>
        <w:pStyle w:val="Default"/>
        <w:rPr>
          <w:sz w:val="22"/>
          <w:szCs w:val="22"/>
        </w:rPr>
      </w:pPr>
    </w:p>
    <w:p w14:paraId="12146E34" w14:textId="759E9CD8" w:rsidR="000C6949" w:rsidRPr="000C6949" w:rsidRDefault="000C6949" w:rsidP="006D39FC">
      <w:pPr>
        <w:pStyle w:val="Default"/>
        <w:rPr>
          <w:i/>
          <w:iCs/>
          <w:color w:val="FF0000"/>
          <w:sz w:val="22"/>
          <w:szCs w:val="22"/>
        </w:rPr>
      </w:pPr>
      <w:r w:rsidRPr="000C6949">
        <w:rPr>
          <w:i/>
          <w:iCs/>
          <w:color w:val="FF0000"/>
          <w:sz w:val="22"/>
          <w:szCs w:val="22"/>
        </w:rPr>
        <w:t>(Sett gjerne inn et bilde fra egen skole)</w:t>
      </w:r>
    </w:p>
    <w:sectPr w:rsidR="000C6949" w:rsidRPr="000C6949" w:rsidSect="00906015">
      <w:headerReference w:type="first" r:id="rId12"/>
      <w:footerReference w:type="first" r:id="rId13"/>
      <w:pgSz w:w="11900" w:h="16840"/>
      <w:pgMar w:top="1560" w:right="1531" w:bottom="510" w:left="1531" w:header="0" w:footer="144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DE59B" w14:textId="77777777" w:rsidR="0000643F" w:rsidRDefault="0000643F" w:rsidP="000C3710">
      <w:r>
        <w:separator/>
      </w:r>
    </w:p>
  </w:endnote>
  <w:endnote w:type="continuationSeparator" w:id="0">
    <w:p w14:paraId="1FED3B64" w14:textId="77777777" w:rsidR="0000643F" w:rsidRDefault="0000643F" w:rsidP="000C3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A8494" w14:textId="280BFB07" w:rsidR="001E4118" w:rsidRPr="00A71AB3" w:rsidRDefault="001E4118" w:rsidP="001E4118">
    <w:pPr>
      <w:pStyle w:val="Bunntekst"/>
      <w:rPr>
        <w:rFonts w:ascii="Arial" w:hAnsi="Arial" w:cs="Arial"/>
        <w:sz w:val="18"/>
      </w:rPr>
    </w:pPr>
  </w:p>
  <w:p w14:paraId="5B819927" w14:textId="700B942C" w:rsidR="001E4118" w:rsidRPr="001E4118" w:rsidRDefault="00C77EC7" w:rsidP="001E4118">
    <w:pPr>
      <w:pStyle w:val="Bunnteks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54471475" wp14:editId="4BC2BA74">
              <wp:simplePos x="0" y="0"/>
              <wp:positionH relativeFrom="column">
                <wp:posOffset>-476885</wp:posOffset>
              </wp:positionH>
              <wp:positionV relativeFrom="paragraph">
                <wp:posOffset>410844</wp:posOffset>
              </wp:positionV>
              <wp:extent cx="6640195" cy="523875"/>
              <wp:effectExtent l="0" t="0" r="0" b="9525"/>
              <wp:wrapNone/>
              <wp:docPr id="3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4019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7A5CE5C" w14:textId="77777777" w:rsidR="001E4118" w:rsidRPr="003D04D3" w:rsidRDefault="001E4118" w:rsidP="001E4118">
                          <w:pPr>
                            <w:spacing w:line="276" w:lineRule="auto"/>
                            <w:rPr>
                              <w:rFonts w:ascii="Arial" w:hAnsi="Arial" w:cs="Arial"/>
                              <w:color w:val="A6A6A6"/>
                              <w:sz w:val="16"/>
                              <w:lang w:val="fr-CH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/>
                              <w:sz w:val="16"/>
                              <w:lang w:val="fr-CH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47147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7.55pt;margin-top:32.35pt;width:522.85pt;height:41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" filled="f" stroked="f">
              <v:textbox>
                <w:txbxContent>
                  <w:p w14:paraId="77A5CE5C" w14:textId="77777777" w:rsidR="001E4118" w:rsidRPr="003D04D3" w:rsidRDefault="001E4118" w:rsidP="001E4118">
                    <w:pPr>
                      <w:spacing w:line="276" w:lineRule="auto"/>
                      <w:rPr>
                        <w:rFonts w:ascii="Arial" w:hAnsi="Arial" w:cs="Arial"/>
                        <w:color w:val="A6A6A6"/>
                        <w:sz w:val="16"/>
                        <w:lang w:val="fr-CH"/>
                      </w:rPr>
                    </w:pPr>
                    <w:r>
                      <w:rPr>
                        <w:rFonts w:ascii="Arial" w:hAnsi="Arial" w:cs="Arial"/>
                        <w:color w:val="A6A6A6"/>
                        <w:sz w:val="16"/>
                        <w:lang w:val="fr-CH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D2CF6" w14:textId="77777777" w:rsidR="0000643F" w:rsidRDefault="0000643F" w:rsidP="000C3710">
      <w:r>
        <w:separator/>
      </w:r>
    </w:p>
  </w:footnote>
  <w:footnote w:type="continuationSeparator" w:id="0">
    <w:p w14:paraId="7D63C197" w14:textId="77777777" w:rsidR="0000643F" w:rsidRDefault="0000643F" w:rsidP="000C3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8806" w14:textId="77777777" w:rsidR="00DE38CB" w:rsidRDefault="00DE38CB" w:rsidP="00DE38CB">
    <w:pPr>
      <w:pStyle w:val="Overskrift3"/>
      <w:tabs>
        <w:tab w:val="clear" w:pos="990"/>
        <w:tab w:val="left" w:pos="1514"/>
      </w:tabs>
      <w:ind w:left="0" w:firstLine="0"/>
    </w:pPr>
  </w:p>
  <w:p w14:paraId="4401A148" w14:textId="39C4DADD" w:rsidR="00DE38CB" w:rsidRDefault="00DE38CB" w:rsidP="00DE38CB">
    <w:pPr>
      <w:pStyle w:val="Overskrift3"/>
      <w:tabs>
        <w:tab w:val="clear" w:pos="990"/>
        <w:tab w:val="left" w:pos="1514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  <w:r w:rsidR="00A76B90">
      <w:t xml:space="preserve">  </w:t>
    </w:r>
    <w:r w:rsidR="00906015">
      <w:t xml:space="preserve">    </w:t>
    </w:r>
    <w:r w:rsidR="00A76B90">
      <w:t xml:space="preserve">  </w:t>
    </w:r>
  </w:p>
  <w:p w14:paraId="2B42C233" w14:textId="6180B2E7" w:rsidR="001E4118" w:rsidRDefault="00DE38CB" w:rsidP="00DE38CB">
    <w:pPr>
      <w:pStyle w:val="Overskrift3"/>
      <w:tabs>
        <w:tab w:val="clear" w:pos="990"/>
        <w:tab w:val="left" w:pos="1514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F58A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E9E0A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E061D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7E2E6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65AE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4674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148D9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7AE5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7847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1AA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80EDC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2B247138"/>
    <w:lvl w:ilvl="0">
      <w:numFmt w:val="bullet"/>
      <w:lvlText w:val="*"/>
      <w:lvlJc w:val="left"/>
    </w:lvl>
  </w:abstractNum>
  <w:abstractNum w:abstractNumId="12" w15:restartNumberingAfterBreak="0">
    <w:nsid w:val="10D332C1"/>
    <w:multiLevelType w:val="hybridMultilevel"/>
    <w:tmpl w:val="BEB25FB0"/>
    <w:lvl w:ilvl="0" w:tplc="738895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000965"/>
    <w:multiLevelType w:val="hybridMultilevel"/>
    <w:tmpl w:val="26947E5C"/>
    <w:lvl w:ilvl="0" w:tplc="738895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6398E"/>
    <w:multiLevelType w:val="hybridMultilevel"/>
    <w:tmpl w:val="3814E1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38895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CB5EE1"/>
    <w:multiLevelType w:val="hybridMultilevel"/>
    <w:tmpl w:val="472840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B2440C2"/>
    <w:multiLevelType w:val="hybridMultilevel"/>
    <w:tmpl w:val="3014D3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D3390D"/>
    <w:multiLevelType w:val="hybridMultilevel"/>
    <w:tmpl w:val="C5CCD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4497C"/>
    <w:multiLevelType w:val="hybridMultilevel"/>
    <w:tmpl w:val="9A343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AA6366B"/>
    <w:multiLevelType w:val="hybridMultilevel"/>
    <w:tmpl w:val="CC08C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E69B6"/>
    <w:multiLevelType w:val="hybridMultilevel"/>
    <w:tmpl w:val="8AFA2E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A45E7"/>
    <w:multiLevelType w:val="hybridMultilevel"/>
    <w:tmpl w:val="D6FC0D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C72AF"/>
    <w:multiLevelType w:val="hybridMultilevel"/>
    <w:tmpl w:val="F1EC79B4"/>
    <w:lvl w:ilvl="0" w:tplc="C674F418">
      <w:numFmt w:val="bullet"/>
      <w:lvlText w:val=""/>
      <w:lvlJc w:val="left"/>
      <w:pPr>
        <w:ind w:left="720" w:hanging="360"/>
      </w:pPr>
      <w:rPr>
        <w:rFonts w:ascii="Symbol" w:eastAsia="Calibri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32706"/>
    <w:multiLevelType w:val="hybridMultilevel"/>
    <w:tmpl w:val="401CED8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A4A91"/>
    <w:multiLevelType w:val="hybridMultilevel"/>
    <w:tmpl w:val="FB78DBFC"/>
    <w:lvl w:ilvl="0" w:tplc="684EF5D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1C0D3B"/>
    <w:multiLevelType w:val="hybridMultilevel"/>
    <w:tmpl w:val="739803AA"/>
    <w:lvl w:ilvl="0" w:tplc="CCB27426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7208938">
    <w:abstractNumId w:val="16"/>
  </w:num>
  <w:num w:numId="2" w16cid:durableId="141236050">
    <w:abstractNumId w:val="19"/>
  </w:num>
  <w:num w:numId="3" w16cid:durableId="2003384414">
    <w:abstractNumId w:val="14"/>
  </w:num>
  <w:num w:numId="4" w16cid:durableId="1600529217">
    <w:abstractNumId w:val="13"/>
  </w:num>
  <w:num w:numId="5" w16cid:durableId="621616422">
    <w:abstractNumId w:val="12"/>
  </w:num>
  <w:num w:numId="6" w16cid:durableId="1425296958">
    <w:abstractNumId w:val="15"/>
  </w:num>
  <w:num w:numId="7" w16cid:durableId="1693260102">
    <w:abstractNumId w:val="21"/>
  </w:num>
  <w:num w:numId="8" w16cid:durableId="64645532">
    <w:abstractNumId w:val="22"/>
  </w:num>
  <w:num w:numId="9" w16cid:durableId="754475191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0" w16cid:durableId="1648170879">
    <w:abstractNumId w:val="18"/>
  </w:num>
  <w:num w:numId="11" w16cid:durableId="925843305">
    <w:abstractNumId w:val="17"/>
  </w:num>
  <w:num w:numId="12" w16cid:durableId="731781468">
    <w:abstractNumId w:val="25"/>
  </w:num>
  <w:num w:numId="13" w16cid:durableId="1129015192">
    <w:abstractNumId w:val="0"/>
  </w:num>
  <w:num w:numId="14" w16cid:durableId="941649703">
    <w:abstractNumId w:val="10"/>
  </w:num>
  <w:num w:numId="15" w16cid:durableId="931358583">
    <w:abstractNumId w:val="8"/>
  </w:num>
  <w:num w:numId="16" w16cid:durableId="1835991175">
    <w:abstractNumId w:val="7"/>
  </w:num>
  <w:num w:numId="17" w16cid:durableId="1583685180">
    <w:abstractNumId w:val="6"/>
  </w:num>
  <w:num w:numId="18" w16cid:durableId="1243372792">
    <w:abstractNumId w:val="5"/>
  </w:num>
  <w:num w:numId="19" w16cid:durableId="573319582">
    <w:abstractNumId w:val="9"/>
  </w:num>
  <w:num w:numId="20" w16cid:durableId="1462919193">
    <w:abstractNumId w:val="4"/>
  </w:num>
  <w:num w:numId="21" w16cid:durableId="631978192">
    <w:abstractNumId w:val="3"/>
  </w:num>
  <w:num w:numId="22" w16cid:durableId="207030930">
    <w:abstractNumId w:val="2"/>
  </w:num>
  <w:num w:numId="23" w16cid:durableId="1146050417">
    <w:abstractNumId w:val="1"/>
  </w:num>
  <w:num w:numId="24" w16cid:durableId="925110792">
    <w:abstractNumId w:val="23"/>
  </w:num>
  <w:num w:numId="25" w16cid:durableId="2134976152">
    <w:abstractNumId w:val="20"/>
  </w:num>
  <w:num w:numId="26" w16cid:durableId="207030346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0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B72"/>
    <w:rsid w:val="00000FD9"/>
    <w:rsid w:val="0000643F"/>
    <w:rsid w:val="00007E4A"/>
    <w:rsid w:val="00025F29"/>
    <w:rsid w:val="00030834"/>
    <w:rsid w:val="000310DE"/>
    <w:rsid w:val="000415E9"/>
    <w:rsid w:val="0004433C"/>
    <w:rsid w:val="00053938"/>
    <w:rsid w:val="00056A18"/>
    <w:rsid w:val="000576DC"/>
    <w:rsid w:val="00066CAF"/>
    <w:rsid w:val="00076437"/>
    <w:rsid w:val="00097F5D"/>
    <w:rsid w:val="000A7045"/>
    <w:rsid w:val="000B452E"/>
    <w:rsid w:val="000B5829"/>
    <w:rsid w:val="000C3710"/>
    <w:rsid w:val="000C6949"/>
    <w:rsid w:val="000D6CA1"/>
    <w:rsid w:val="000E1755"/>
    <w:rsid w:val="000E3253"/>
    <w:rsid w:val="000E414F"/>
    <w:rsid w:val="000F6440"/>
    <w:rsid w:val="0010210E"/>
    <w:rsid w:val="00112DEE"/>
    <w:rsid w:val="00120B01"/>
    <w:rsid w:val="0012112F"/>
    <w:rsid w:val="001275E0"/>
    <w:rsid w:val="001312FD"/>
    <w:rsid w:val="00132DBE"/>
    <w:rsid w:val="001367AB"/>
    <w:rsid w:val="0014122C"/>
    <w:rsid w:val="00154E5B"/>
    <w:rsid w:val="001555CD"/>
    <w:rsid w:val="0015757A"/>
    <w:rsid w:val="00164C95"/>
    <w:rsid w:val="00165C9B"/>
    <w:rsid w:val="00175E9C"/>
    <w:rsid w:val="00176711"/>
    <w:rsid w:val="00183FA9"/>
    <w:rsid w:val="001A2D55"/>
    <w:rsid w:val="001A4B63"/>
    <w:rsid w:val="001B02B1"/>
    <w:rsid w:val="001B190C"/>
    <w:rsid w:val="001B1C2B"/>
    <w:rsid w:val="001C38AD"/>
    <w:rsid w:val="001D7207"/>
    <w:rsid w:val="001E112E"/>
    <w:rsid w:val="001E4118"/>
    <w:rsid w:val="001E7405"/>
    <w:rsid w:val="001F651F"/>
    <w:rsid w:val="00202AC7"/>
    <w:rsid w:val="00205058"/>
    <w:rsid w:val="002072D5"/>
    <w:rsid w:val="00215E5E"/>
    <w:rsid w:val="002460BE"/>
    <w:rsid w:val="00247353"/>
    <w:rsid w:val="00250809"/>
    <w:rsid w:val="0026644B"/>
    <w:rsid w:val="00276AE1"/>
    <w:rsid w:val="00281E3E"/>
    <w:rsid w:val="00285811"/>
    <w:rsid w:val="00293255"/>
    <w:rsid w:val="002B2A26"/>
    <w:rsid w:val="002B7647"/>
    <w:rsid w:val="002B7E57"/>
    <w:rsid w:val="002D0C54"/>
    <w:rsid w:val="002D16CD"/>
    <w:rsid w:val="002D38E9"/>
    <w:rsid w:val="002D4DEF"/>
    <w:rsid w:val="002D62E4"/>
    <w:rsid w:val="002D7D3A"/>
    <w:rsid w:val="002E443D"/>
    <w:rsid w:val="002F2367"/>
    <w:rsid w:val="002F2984"/>
    <w:rsid w:val="00315022"/>
    <w:rsid w:val="00320886"/>
    <w:rsid w:val="0032151B"/>
    <w:rsid w:val="00325F7A"/>
    <w:rsid w:val="0034354C"/>
    <w:rsid w:val="00354113"/>
    <w:rsid w:val="0037152D"/>
    <w:rsid w:val="00373453"/>
    <w:rsid w:val="0037425C"/>
    <w:rsid w:val="0038200F"/>
    <w:rsid w:val="00396BF0"/>
    <w:rsid w:val="003A00B6"/>
    <w:rsid w:val="003B3F83"/>
    <w:rsid w:val="003B52AA"/>
    <w:rsid w:val="003C48FF"/>
    <w:rsid w:val="003D04D3"/>
    <w:rsid w:val="003D0F6C"/>
    <w:rsid w:val="003D2BCF"/>
    <w:rsid w:val="003D42F1"/>
    <w:rsid w:val="003D51A8"/>
    <w:rsid w:val="003E12C9"/>
    <w:rsid w:val="003E24C4"/>
    <w:rsid w:val="003E4220"/>
    <w:rsid w:val="003E7E75"/>
    <w:rsid w:val="003F4613"/>
    <w:rsid w:val="00406A58"/>
    <w:rsid w:val="00407853"/>
    <w:rsid w:val="00411F46"/>
    <w:rsid w:val="00416141"/>
    <w:rsid w:val="00422305"/>
    <w:rsid w:val="0043188B"/>
    <w:rsid w:val="00435AB0"/>
    <w:rsid w:val="004429D6"/>
    <w:rsid w:val="00445CFF"/>
    <w:rsid w:val="00472BBD"/>
    <w:rsid w:val="004809D8"/>
    <w:rsid w:val="00481D11"/>
    <w:rsid w:val="00484048"/>
    <w:rsid w:val="004A64C8"/>
    <w:rsid w:val="004A6CA6"/>
    <w:rsid w:val="004B276A"/>
    <w:rsid w:val="004C2A88"/>
    <w:rsid w:val="004D08C1"/>
    <w:rsid w:val="004D5D35"/>
    <w:rsid w:val="004E2D0B"/>
    <w:rsid w:val="004E5F3C"/>
    <w:rsid w:val="004E67BE"/>
    <w:rsid w:val="005032F9"/>
    <w:rsid w:val="005075C6"/>
    <w:rsid w:val="00507B53"/>
    <w:rsid w:val="00511A6E"/>
    <w:rsid w:val="00523923"/>
    <w:rsid w:val="005246DC"/>
    <w:rsid w:val="00526604"/>
    <w:rsid w:val="005356FF"/>
    <w:rsid w:val="00541C5B"/>
    <w:rsid w:val="00544A89"/>
    <w:rsid w:val="00547183"/>
    <w:rsid w:val="00582139"/>
    <w:rsid w:val="00591246"/>
    <w:rsid w:val="005A0D4A"/>
    <w:rsid w:val="005A4AFE"/>
    <w:rsid w:val="005A643C"/>
    <w:rsid w:val="005B22BF"/>
    <w:rsid w:val="005B3739"/>
    <w:rsid w:val="005C6F69"/>
    <w:rsid w:val="005D0BBF"/>
    <w:rsid w:val="005E629A"/>
    <w:rsid w:val="005E6FE1"/>
    <w:rsid w:val="005F31BB"/>
    <w:rsid w:val="006007DA"/>
    <w:rsid w:val="00626681"/>
    <w:rsid w:val="006274D8"/>
    <w:rsid w:val="00632D59"/>
    <w:rsid w:val="006428B4"/>
    <w:rsid w:val="006509FB"/>
    <w:rsid w:val="00653E0C"/>
    <w:rsid w:val="00654916"/>
    <w:rsid w:val="006579B7"/>
    <w:rsid w:val="00661BE1"/>
    <w:rsid w:val="006708D8"/>
    <w:rsid w:val="00674FCB"/>
    <w:rsid w:val="0068655C"/>
    <w:rsid w:val="006907A6"/>
    <w:rsid w:val="006921D1"/>
    <w:rsid w:val="006A5CFB"/>
    <w:rsid w:val="006A664B"/>
    <w:rsid w:val="006A7744"/>
    <w:rsid w:val="006B4298"/>
    <w:rsid w:val="006C5703"/>
    <w:rsid w:val="006C688F"/>
    <w:rsid w:val="006C7D5A"/>
    <w:rsid w:val="006D014A"/>
    <w:rsid w:val="006D1BD7"/>
    <w:rsid w:val="006D39FC"/>
    <w:rsid w:val="006D6C69"/>
    <w:rsid w:val="006F3357"/>
    <w:rsid w:val="007001DA"/>
    <w:rsid w:val="007263FC"/>
    <w:rsid w:val="0075335D"/>
    <w:rsid w:val="00756755"/>
    <w:rsid w:val="0075763F"/>
    <w:rsid w:val="00774438"/>
    <w:rsid w:val="00781716"/>
    <w:rsid w:val="007826F8"/>
    <w:rsid w:val="007B1A32"/>
    <w:rsid w:val="007C3762"/>
    <w:rsid w:val="007C7F78"/>
    <w:rsid w:val="007D5968"/>
    <w:rsid w:val="007D6BA2"/>
    <w:rsid w:val="007D7750"/>
    <w:rsid w:val="007E2A5A"/>
    <w:rsid w:val="0080603F"/>
    <w:rsid w:val="00806AF3"/>
    <w:rsid w:val="00807126"/>
    <w:rsid w:val="00812FFA"/>
    <w:rsid w:val="00813D3A"/>
    <w:rsid w:val="00883D70"/>
    <w:rsid w:val="00884F21"/>
    <w:rsid w:val="008B0A0B"/>
    <w:rsid w:val="008B12F7"/>
    <w:rsid w:val="008B3BDE"/>
    <w:rsid w:val="008C5761"/>
    <w:rsid w:val="008D79DD"/>
    <w:rsid w:val="008E375E"/>
    <w:rsid w:val="008E696B"/>
    <w:rsid w:val="009012C9"/>
    <w:rsid w:val="00902AF4"/>
    <w:rsid w:val="00903E9D"/>
    <w:rsid w:val="00905953"/>
    <w:rsid w:val="00906015"/>
    <w:rsid w:val="00906E2A"/>
    <w:rsid w:val="00911373"/>
    <w:rsid w:val="0091382D"/>
    <w:rsid w:val="00913F59"/>
    <w:rsid w:val="009203FF"/>
    <w:rsid w:val="009569BC"/>
    <w:rsid w:val="00960715"/>
    <w:rsid w:val="0096249B"/>
    <w:rsid w:val="009637FF"/>
    <w:rsid w:val="00963C52"/>
    <w:rsid w:val="009657AF"/>
    <w:rsid w:val="00975550"/>
    <w:rsid w:val="00975B1B"/>
    <w:rsid w:val="009829CC"/>
    <w:rsid w:val="00987594"/>
    <w:rsid w:val="009A1C63"/>
    <w:rsid w:val="009B6BAC"/>
    <w:rsid w:val="009C05F8"/>
    <w:rsid w:val="009D2687"/>
    <w:rsid w:val="009E42FD"/>
    <w:rsid w:val="009E758D"/>
    <w:rsid w:val="00A04EC9"/>
    <w:rsid w:val="00A11FA1"/>
    <w:rsid w:val="00A3477D"/>
    <w:rsid w:val="00A44BB8"/>
    <w:rsid w:val="00A56EC7"/>
    <w:rsid w:val="00A71AB3"/>
    <w:rsid w:val="00A73543"/>
    <w:rsid w:val="00A76B90"/>
    <w:rsid w:val="00A80C16"/>
    <w:rsid w:val="00A8354D"/>
    <w:rsid w:val="00AB45E9"/>
    <w:rsid w:val="00AC78AC"/>
    <w:rsid w:val="00AE3BA6"/>
    <w:rsid w:val="00AE48C4"/>
    <w:rsid w:val="00AF077A"/>
    <w:rsid w:val="00AF3B0E"/>
    <w:rsid w:val="00AF684E"/>
    <w:rsid w:val="00B05ABF"/>
    <w:rsid w:val="00B22FF0"/>
    <w:rsid w:val="00B25923"/>
    <w:rsid w:val="00B35723"/>
    <w:rsid w:val="00B4127F"/>
    <w:rsid w:val="00B533E7"/>
    <w:rsid w:val="00B604DC"/>
    <w:rsid w:val="00B66698"/>
    <w:rsid w:val="00B677D8"/>
    <w:rsid w:val="00B70DA2"/>
    <w:rsid w:val="00B83B0A"/>
    <w:rsid w:val="00B84938"/>
    <w:rsid w:val="00B96CAE"/>
    <w:rsid w:val="00BB2F77"/>
    <w:rsid w:val="00BB4A6F"/>
    <w:rsid w:val="00BC0092"/>
    <w:rsid w:val="00BC06E9"/>
    <w:rsid w:val="00BC50A2"/>
    <w:rsid w:val="00BF1EBE"/>
    <w:rsid w:val="00C046B2"/>
    <w:rsid w:val="00C15F2C"/>
    <w:rsid w:val="00C22EE6"/>
    <w:rsid w:val="00C25DC0"/>
    <w:rsid w:val="00C41B72"/>
    <w:rsid w:val="00C42978"/>
    <w:rsid w:val="00C448ED"/>
    <w:rsid w:val="00C50006"/>
    <w:rsid w:val="00C62EFB"/>
    <w:rsid w:val="00C67879"/>
    <w:rsid w:val="00C76875"/>
    <w:rsid w:val="00C77B32"/>
    <w:rsid w:val="00C77EC7"/>
    <w:rsid w:val="00C92726"/>
    <w:rsid w:val="00C972F8"/>
    <w:rsid w:val="00CA426E"/>
    <w:rsid w:val="00CB1FFC"/>
    <w:rsid w:val="00CB3A47"/>
    <w:rsid w:val="00CE46A7"/>
    <w:rsid w:val="00CE769B"/>
    <w:rsid w:val="00D014BE"/>
    <w:rsid w:val="00D03797"/>
    <w:rsid w:val="00D042EF"/>
    <w:rsid w:val="00D2179F"/>
    <w:rsid w:val="00D21BEE"/>
    <w:rsid w:val="00D24E21"/>
    <w:rsid w:val="00D26336"/>
    <w:rsid w:val="00D2672B"/>
    <w:rsid w:val="00D31C1F"/>
    <w:rsid w:val="00D3303B"/>
    <w:rsid w:val="00D355C3"/>
    <w:rsid w:val="00D35998"/>
    <w:rsid w:val="00D460BE"/>
    <w:rsid w:val="00D541BC"/>
    <w:rsid w:val="00D61A9A"/>
    <w:rsid w:val="00D64897"/>
    <w:rsid w:val="00D675C4"/>
    <w:rsid w:val="00D72E5E"/>
    <w:rsid w:val="00D77C26"/>
    <w:rsid w:val="00D84097"/>
    <w:rsid w:val="00DA0884"/>
    <w:rsid w:val="00DD756A"/>
    <w:rsid w:val="00DE38CB"/>
    <w:rsid w:val="00DE40E3"/>
    <w:rsid w:val="00DF2AA2"/>
    <w:rsid w:val="00DF69E8"/>
    <w:rsid w:val="00E00B53"/>
    <w:rsid w:val="00E11C43"/>
    <w:rsid w:val="00E13740"/>
    <w:rsid w:val="00E2153C"/>
    <w:rsid w:val="00E40266"/>
    <w:rsid w:val="00E54A5D"/>
    <w:rsid w:val="00E612AA"/>
    <w:rsid w:val="00E630F3"/>
    <w:rsid w:val="00E6417C"/>
    <w:rsid w:val="00E654DC"/>
    <w:rsid w:val="00E70D18"/>
    <w:rsid w:val="00E8177C"/>
    <w:rsid w:val="00E82A93"/>
    <w:rsid w:val="00EA6D4D"/>
    <w:rsid w:val="00EC5E3A"/>
    <w:rsid w:val="00EC6518"/>
    <w:rsid w:val="00EE2B04"/>
    <w:rsid w:val="00EE7747"/>
    <w:rsid w:val="00F16FCA"/>
    <w:rsid w:val="00F17F6A"/>
    <w:rsid w:val="00F2300E"/>
    <w:rsid w:val="00F246C3"/>
    <w:rsid w:val="00F31886"/>
    <w:rsid w:val="00F349B0"/>
    <w:rsid w:val="00F35E74"/>
    <w:rsid w:val="00F41A4C"/>
    <w:rsid w:val="00F509A4"/>
    <w:rsid w:val="00F7484C"/>
    <w:rsid w:val="00F8439C"/>
    <w:rsid w:val="00F8745D"/>
    <w:rsid w:val="00F90618"/>
    <w:rsid w:val="00F93502"/>
    <w:rsid w:val="00F97B64"/>
    <w:rsid w:val="00FA55CB"/>
    <w:rsid w:val="00FA5766"/>
    <w:rsid w:val="00FB6F21"/>
    <w:rsid w:val="00FC1ABD"/>
    <w:rsid w:val="00FE1530"/>
    <w:rsid w:val="00FE1958"/>
    <w:rsid w:val="00FE3848"/>
    <w:rsid w:val="00FE46C7"/>
    <w:rsid w:val="00FF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09f"/>
    </o:shapedefaults>
    <o:shapelayout v:ext="edit">
      <o:idmap v:ext="edit" data="2"/>
    </o:shapelayout>
  </w:shapeDefaults>
  <w:doNotEmbedSmartTags/>
  <w:decimalSymbol w:val=","/>
  <w:listSeparator w:val=";"/>
  <w14:docId w14:val="2313936E"/>
  <w15:docId w15:val="{E599E158-25BE-45A1-9ADF-CB8C1AA4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rsid w:val="009E758D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Overskrift3">
    <w:name w:val="heading 3"/>
    <w:aliases w:val="Page Heading"/>
    <w:next w:val="Normal"/>
    <w:autoRedefine/>
    <w:qFormat/>
    <w:rsid w:val="00E70D18"/>
    <w:pPr>
      <w:tabs>
        <w:tab w:val="left" w:pos="990"/>
      </w:tabs>
      <w:ind w:left="907" w:hanging="907"/>
      <w:outlineLvl w:val="2"/>
    </w:pPr>
    <w:rPr>
      <w:rFonts w:ascii="Arial" w:eastAsia="Times" w:hAnsi="Arial"/>
      <w:b/>
      <w:caps/>
      <w:color w:val="0099FF"/>
      <w:spacing w:val="-2"/>
      <w:sz w:val="36"/>
      <w:szCs w:val="36"/>
      <w:lang w:eastAsia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94575A"/>
    <w:rPr>
      <w:color w:val="0000FF"/>
      <w:u w:val="single"/>
    </w:rPr>
  </w:style>
  <w:style w:type="paragraph" w:styleId="NormalWeb">
    <w:name w:val="Normal (Web)"/>
    <w:basedOn w:val="Normal"/>
    <w:uiPriority w:val="99"/>
    <w:rsid w:val="00C15875"/>
    <w:pPr>
      <w:spacing w:before="100" w:beforeAutospacing="1" w:after="100" w:afterAutospacing="1"/>
    </w:pPr>
    <w:rPr>
      <w:color w:val="000000"/>
    </w:rPr>
  </w:style>
  <w:style w:type="paragraph" w:styleId="HTML-forhndsformatert">
    <w:name w:val="HTML Preformatted"/>
    <w:basedOn w:val="Normal"/>
    <w:rsid w:val="00C158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</w:rPr>
  </w:style>
  <w:style w:type="character" w:styleId="Sterk">
    <w:name w:val="Strong"/>
    <w:qFormat/>
    <w:rsid w:val="00C15875"/>
    <w:rPr>
      <w:b/>
      <w:bCs/>
    </w:rPr>
  </w:style>
  <w:style w:type="character" w:styleId="Utheving">
    <w:name w:val="Emphasis"/>
    <w:qFormat/>
    <w:rsid w:val="00C15875"/>
    <w:rPr>
      <w:i/>
      <w:iCs/>
    </w:rPr>
  </w:style>
  <w:style w:type="paragraph" w:styleId="Brdtekst3">
    <w:name w:val="Body Text 3"/>
    <w:basedOn w:val="Normal"/>
    <w:rsid w:val="009637FF"/>
    <w:rPr>
      <w:rFonts w:ascii="Times" w:eastAsia="Times" w:hAnsi="Times"/>
      <w:sz w:val="32"/>
    </w:rPr>
  </w:style>
  <w:style w:type="paragraph" w:customStyle="1" w:styleId="ColorfulList-Accent11">
    <w:name w:val="Colorful List - Accent 11"/>
    <w:basedOn w:val="Normal"/>
    <w:uiPriority w:val="34"/>
    <w:qFormat/>
    <w:rsid w:val="00C67879"/>
    <w:pPr>
      <w:ind w:left="720"/>
      <w:contextualSpacing/>
    </w:pPr>
    <w:rPr>
      <w:rFonts w:ascii="Cambria" w:eastAsia="Cambria" w:hAnsi="Cambria"/>
    </w:rPr>
  </w:style>
  <w:style w:type="paragraph" w:styleId="Bobletekst">
    <w:name w:val="Balloon Text"/>
    <w:basedOn w:val="Normal"/>
    <w:link w:val="BobletekstTegn"/>
    <w:rsid w:val="003D0F6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3D0F6C"/>
    <w:rPr>
      <w:rFonts w:ascii="Tahoma" w:hAnsi="Tahoma" w:cs="Tahoma"/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rsid w:val="0015757A"/>
    <w:pPr>
      <w:spacing w:line="276" w:lineRule="auto"/>
    </w:pPr>
    <w:rPr>
      <w:sz w:val="20"/>
      <w:lang w:val="en-GB"/>
    </w:rPr>
  </w:style>
  <w:style w:type="character" w:customStyle="1" w:styleId="MerknadstekstTegn">
    <w:name w:val="Merknadstekst Tegn"/>
    <w:link w:val="Merknadstekst"/>
    <w:uiPriority w:val="99"/>
    <w:rsid w:val="0015757A"/>
    <w:rPr>
      <w:lang w:val="en-GB"/>
    </w:rPr>
  </w:style>
  <w:style w:type="paragraph" w:styleId="Topptekst">
    <w:name w:val="header"/>
    <w:link w:val="TopptekstTegn"/>
    <w:rsid w:val="001555CD"/>
    <w:pPr>
      <w:tabs>
        <w:tab w:val="center" w:pos="4680"/>
        <w:tab w:val="right" w:pos="9360"/>
      </w:tabs>
    </w:pPr>
    <w:rPr>
      <w:rFonts w:ascii="Verdana" w:hAnsi="Verdana"/>
      <w:color w:val="000000"/>
    </w:rPr>
  </w:style>
  <w:style w:type="character" w:customStyle="1" w:styleId="TopptekstTegn">
    <w:name w:val="Topptekst Tegn"/>
    <w:link w:val="Topptekst"/>
    <w:rsid w:val="001555CD"/>
    <w:rPr>
      <w:rFonts w:ascii="Verdana" w:hAnsi="Verdana"/>
      <w:color w:val="000000"/>
    </w:rPr>
  </w:style>
  <w:style w:type="paragraph" w:styleId="Bunntekst">
    <w:name w:val="footer"/>
    <w:basedOn w:val="Normal"/>
    <w:link w:val="BunntekstTegn"/>
    <w:uiPriority w:val="99"/>
    <w:rsid w:val="000C3710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link w:val="Bunntekst"/>
    <w:uiPriority w:val="99"/>
    <w:rsid w:val="000C3710"/>
    <w:rPr>
      <w:sz w:val="24"/>
    </w:rPr>
  </w:style>
  <w:style w:type="paragraph" w:customStyle="1" w:styleId="TitleBoldCentered">
    <w:name w:val="Title Bold Centered"/>
    <w:autoRedefine/>
    <w:qFormat/>
    <w:rsid w:val="00481D11"/>
    <w:pPr>
      <w:spacing w:line="280" w:lineRule="exact"/>
      <w:jc w:val="center"/>
    </w:pPr>
    <w:rPr>
      <w:rFonts w:ascii="Verdana" w:hAnsi="Verdana" w:cs="Arial"/>
      <w:b/>
      <w:bCs/>
      <w:color w:val="000000"/>
      <w:sz w:val="28"/>
      <w:szCs w:val="28"/>
    </w:rPr>
  </w:style>
  <w:style w:type="paragraph" w:customStyle="1" w:styleId="SubtitleItalicCentered">
    <w:name w:val="Subtitle Italic Centered"/>
    <w:autoRedefine/>
    <w:qFormat/>
    <w:rsid w:val="00481D11"/>
    <w:pPr>
      <w:spacing w:before="120" w:line="280" w:lineRule="exact"/>
      <w:jc w:val="center"/>
    </w:pPr>
    <w:rPr>
      <w:rFonts w:ascii="Verdana" w:hAnsi="Verdana" w:cs="Arial"/>
      <w:bCs/>
      <w:i/>
      <w:color w:val="000000"/>
      <w:sz w:val="28"/>
      <w:szCs w:val="28"/>
    </w:rPr>
  </w:style>
  <w:style w:type="paragraph" w:customStyle="1" w:styleId="CityDateSubject">
    <w:name w:val="City Date Subject"/>
    <w:autoRedefine/>
    <w:qFormat/>
    <w:rsid w:val="00481D11"/>
    <w:pPr>
      <w:spacing w:before="480" w:line="320" w:lineRule="exact"/>
    </w:pPr>
    <w:rPr>
      <w:rFonts w:ascii="Verdana" w:hAnsi="Verdana" w:cs="Arial"/>
      <w:b/>
      <w:color w:val="000000"/>
    </w:rPr>
  </w:style>
  <w:style w:type="paragraph" w:customStyle="1" w:styleId="Body10ptVerdana">
    <w:name w:val="Body 10pt Verdana"/>
    <w:basedOn w:val="Normal"/>
    <w:autoRedefine/>
    <w:qFormat/>
    <w:rsid w:val="007E2A5A"/>
    <w:pPr>
      <w:shd w:val="clear" w:color="auto" w:fill="FFFFFF"/>
      <w:spacing w:after="60" w:line="240" w:lineRule="atLeast"/>
    </w:pPr>
    <w:rPr>
      <w:rFonts w:ascii="Arial" w:hAnsi="Arial" w:cs="Arial"/>
      <w:color w:val="000000"/>
      <w:sz w:val="20"/>
    </w:rPr>
  </w:style>
  <w:style w:type="paragraph" w:customStyle="1" w:styleId="Body10ptVerdanaBold">
    <w:name w:val="Body 10pt Verdana Bold"/>
    <w:basedOn w:val="Body10ptVerdana"/>
    <w:autoRedefine/>
    <w:qFormat/>
    <w:rsid w:val="00975550"/>
    <w:pPr>
      <w:spacing w:before="180" w:after="120"/>
    </w:pPr>
    <w:rPr>
      <w:b/>
    </w:rPr>
  </w:style>
  <w:style w:type="paragraph" w:customStyle="1" w:styleId="Sender">
    <w:name w:val="Sender"/>
    <w:autoRedefine/>
    <w:qFormat/>
    <w:rsid w:val="00C76875"/>
    <w:pPr>
      <w:spacing w:line="240" w:lineRule="exact"/>
      <w:ind w:left="-426"/>
    </w:pPr>
    <w:rPr>
      <w:rFonts w:ascii="Verdana" w:hAnsi="Verdana" w:cs="Helv"/>
      <w:color w:val="000000"/>
    </w:rPr>
  </w:style>
  <w:style w:type="character" w:styleId="Fulgthyperkobling">
    <w:name w:val="FollowedHyperlink"/>
    <w:basedOn w:val="Standardskriftforavsnitt"/>
    <w:rsid w:val="00E70D18"/>
    <w:rPr>
      <w:color w:val="954F72" w:themeColor="followedHyperlink"/>
      <w:u w:val="single"/>
    </w:rPr>
  </w:style>
  <w:style w:type="paragraph" w:customStyle="1" w:styleId="Default">
    <w:name w:val="Default"/>
    <w:rsid w:val="006509FB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nb-NO"/>
    </w:rPr>
  </w:style>
  <w:style w:type="paragraph" w:styleId="Listeavsnitt">
    <w:name w:val="List Paragraph"/>
    <w:basedOn w:val="Normal"/>
    <w:uiPriority w:val="34"/>
    <w:qFormat/>
    <w:rsid w:val="006509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b-NO"/>
    </w:rPr>
  </w:style>
  <w:style w:type="character" w:customStyle="1" w:styleId="normaltextrun">
    <w:name w:val="normaltextrun"/>
    <w:basedOn w:val="Standardskriftforavsnitt"/>
    <w:rsid w:val="006509FB"/>
  </w:style>
  <w:style w:type="character" w:customStyle="1" w:styleId="BunntekstTegn1">
    <w:name w:val="Bunntekst Tegn1"/>
    <w:basedOn w:val="Standardskriftforavsnitt"/>
    <w:uiPriority w:val="99"/>
    <w:semiHidden/>
    <w:rsid w:val="00BF1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6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2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8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0d585c-d6d8-4a02-b2f9-7dc89871a535">
      <Terms xmlns="http://schemas.microsoft.com/office/infopath/2007/PartnerControls"/>
    </lcf76f155ced4ddcb4097134ff3c332f>
    <TaxCatchAll xmlns="8f877dd0-0ce3-495a-b4e8-341361bd3db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B28FB599B094C90D3062BABCA20F7" ma:contentTypeVersion="15" ma:contentTypeDescription="Opprett et nytt dokument." ma:contentTypeScope="" ma:versionID="7b2cddc2dedb8c9f3f79a72bca5fd835">
  <xsd:schema xmlns:xsd="http://www.w3.org/2001/XMLSchema" xmlns:xs="http://www.w3.org/2001/XMLSchema" xmlns:p="http://schemas.microsoft.com/office/2006/metadata/properties" xmlns:ns2="5a0d585c-d6d8-4a02-b2f9-7dc89871a535" xmlns:ns3="8f877dd0-0ce3-495a-b4e8-341361bd3db1" targetNamespace="http://schemas.microsoft.com/office/2006/metadata/properties" ma:root="true" ma:fieldsID="edf029e9e97ee6a00a1be88285b0bdfd" ns2:_="" ns3:_="">
    <xsd:import namespace="5a0d585c-d6d8-4a02-b2f9-7dc89871a535"/>
    <xsd:import namespace="8f877dd0-0ce3-495a-b4e8-341361bd3d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d585c-d6d8-4a02-b2f9-7dc89871a5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0f8c4daa-c678-4442-815b-890ceee98b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77dd0-0ce3-495a-b4e8-341361bd3d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ab39039-3ab9-411f-b318-d97dfc478b41}" ma:internalName="TaxCatchAll" ma:showField="CatchAllData" ma:web="8f877dd0-0ce3-495a-b4e8-341361bd3d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B1CD0-8EB0-4157-AA33-CE38B505BEAA}">
  <ds:schemaRefs>
    <ds:schemaRef ds:uri="http://schemas.microsoft.com/office/2006/metadata/properties"/>
    <ds:schemaRef ds:uri="http://schemas.microsoft.com/office/infopath/2007/PartnerControls"/>
    <ds:schemaRef ds:uri="5a0d585c-d6d8-4a02-b2f9-7dc89871a535"/>
    <ds:schemaRef ds:uri="8f877dd0-0ce3-495a-b4e8-341361bd3db1"/>
  </ds:schemaRefs>
</ds:datastoreItem>
</file>

<file path=customXml/itemProps2.xml><?xml version="1.0" encoding="utf-8"?>
<ds:datastoreItem xmlns:ds="http://schemas.openxmlformats.org/officeDocument/2006/customXml" ds:itemID="{92CE952A-C7BF-48B1-9B9A-C8637DF734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1A1F9D-4639-4555-8286-5F5B96A08AA8}"/>
</file>

<file path=customXml/itemProps4.xml><?xml version="1.0" encoding="utf-8"?>
<ds:datastoreItem xmlns:ds="http://schemas.openxmlformats.org/officeDocument/2006/customXml" ds:itemID="{7F8A27CD-372A-4951-A23C-886B2F7F1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UNICEF</Company>
  <LinksUpToDate>false</LinksUpToDate>
  <CharactersWithSpaces>1382</CharactersWithSpaces>
  <SharedDoc>false</SharedDoc>
  <HLinks>
    <vt:vector size="6" baseType="variant">
      <vt:variant>
        <vt:i4>2162739</vt:i4>
      </vt:variant>
      <vt:variant>
        <vt:i4>0</vt:i4>
      </vt:variant>
      <vt:variant>
        <vt:i4>0</vt:i4>
      </vt:variant>
      <vt:variant>
        <vt:i4>5</vt:i4>
      </vt:variant>
      <vt:variant>
        <vt:lpwstr>http://www.unicef.org/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Augdahl</dc:creator>
  <cp:lastModifiedBy>Ellen Sandøe</cp:lastModifiedBy>
  <cp:revision>3</cp:revision>
  <cp:lastPrinted>2016-10-26T08:38:00Z</cp:lastPrinted>
  <dcterms:created xsi:type="dcterms:W3CDTF">2024-06-21T07:20:00Z</dcterms:created>
  <dcterms:modified xsi:type="dcterms:W3CDTF">2024-06-21T07:21:00Z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0x010100C52B28FB599B094C90D3062BABCA20F7</vt:lpwstr>
  </property>
  <property fmtid="{D5CDD505-2E9C-101B-9397-08002B2CF9AE}" pid="3" name="MediaServiceImageTags">
    <vt:lpwstr/>
  </property>
</Properties>
</file>